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37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1"/>
        <w:gridCol w:w="4765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Мадада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Муштаба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  <w:r>
        <w:rPr>
          <w:rStyle w:val="cat-UserDefinedgrp-3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не представлено,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 xml:space="preserve">Султанов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1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д.17А кв.3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18810586250730002017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Султанов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надлежащим образом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об отложении судебного заседания </w:t>
      </w:r>
      <w:r>
        <w:rPr>
          <w:rFonts w:ascii="Times New Roman" w:eastAsia="Times New Roman" w:hAnsi="Times New Roman" w:cs="Times New Roman"/>
        </w:rPr>
        <w:t>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ЦАФАП в </w:t>
      </w:r>
      <w:r>
        <w:rPr>
          <w:rFonts w:ascii="Times New Roman" w:eastAsia="Times New Roman" w:hAnsi="Times New Roman" w:cs="Times New Roman"/>
        </w:rPr>
        <w:t xml:space="preserve">ОДД ГИБДД УМВД 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18810586250730002017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12.08.2025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13.10.2025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</w:t>
      </w:r>
      <w:r>
        <w:rPr>
          <w:rFonts w:ascii="Times New Roman" w:eastAsia="Times New Roman" w:hAnsi="Times New Roman" w:cs="Times New Roman"/>
        </w:rPr>
        <w:t>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188108862609200253</w:t>
      </w:r>
      <w:r>
        <w:rPr>
          <w:rFonts w:ascii="Times New Roman" w:eastAsia="Times New Roman" w:hAnsi="Times New Roman" w:cs="Times New Roman"/>
        </w:rPr>
        <w:t>66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14.04.2026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18810586250730002017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30.07.2025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</w:t>
      </w:r>
      <w:r>
        <w:rPr>
          <w:rFonts w:ascii="Times New Roman" w:eastAsia="Times New Roman" w:hAnsi="Times New Roman" w:cs="Times New Roman"/>
        </w:rPr>
        <w:t xml:space="preserve">согласно которой штраф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31.10.2025</w:t>
      </w:r>
      <w:r>
        <w:rPr>
          <w:rFonts w:ascii="Times New Roman" w:eastAsia="Times New Roman" w:hAnsi="Times New Roman" w:cs="Times New Roman"/>
        </w:rPr>
        <w:t>, то есть с нарушением установленного законом срока.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М.М.о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Султанова </w:t>
      </w:r>
      <w:r>
        <w:rPr>
          <w:rFonts w:ascii="Times New Roman" w:eastAsia="Times New Roman" w:hAnsi="Times New Roman" w:cs="Times New Roman"/>
        </w:rPr>
        <w:t>Мадада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Муштаба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</w:t>
      </w:r>
      <w:r>
        <w:rPr>
          <w:rFonts w:ascii="Times New Roman" w:eastAsia="Times New Roman" w:hAnsi="Times New Roman" w:cs="Times New Roman"/>
        </w:rPr>
        <w:t xml:space="preserve">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0412365400725003722620144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1rplc-19">
    <w:name w:val="cat-UserDefined grp-31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